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404-ПП/6722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6722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6079,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6079,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404-ПП/6722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13:20:07.984;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13:20:07.984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